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2613CA" w14:textId="77777777" w:rsidR="008F4991" w:rsidRDefault="008F4991">
      <w:pPr>
        <w:pStyle w:val="1"/>
        <w:keepNext w:val="0"/>
        <w:keepLines w:val="0"/>
        <w:spacing w:befor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eading=h.wfpng8uo2uvi" w:colFirst="0" w:colLast="0"/>
      <w:bookmarkStart w:id="1" w:name="_GoBack"/>
      <w:bookmarkEnd w:id="0"/>
      <w:bookmarkEnd w:id="1"/>
    </w:p>
    <w:p w14:paraId="5065998A" w14:textId="77777777" w:rsidR="007A7C35" w:rsidRDefault="007A7C35" w:rsidP="008F4991">
      <w:pPr>
        <w:pStyle w:val="1"/>
        <w:keepNext w:val="0"/>
        <w:keepLines w:val="0"/>
        <w:spacing w:befor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4D22637" w14:textId="77777777" w:rsidR="008F4991" w:rsidRPr="008F4991" w:rsidRDefault="008F4991" w:rsidP="007A7C35">
      <w:pPr>
        <w:pStyle w:val="1"/>
        <w:keepNext w:val="0"/>
        <w:keepLines w:val="0"/>
        <w:spacing w:before="0"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F4991">
        <w:rPr>
          <w:rFonts w:ascii="Times New Roman" w:eastAsia="Times New Roman" w:hAnsi="Times New Roman" w:cs="Times New Roman"/>
          <w:b/>
          <w:bCs/>
          <w:sz w:val="24"/>
          <w:szCs w:val="24"/>
        </w:rPr>
        <w:t>Anexa</w:t>
      </w:r>
      <w:proofErr w:type="spellEnd"/>
      <w:r w:rsidRPr="008F499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F4991">
        <w:rPr>
          <w:rFonts w:ascii="Times New Roman" w:eastAsia="Times New Roman" w:hAnsi="Times New Roman" w:cs="Times New Roman"/>
          <w:b/>
          <w:bCs/>
          <w:sz w:val="24"/>
          <w:szCs w:val="24"/>
        </w:rPr>
        <w:t>nr</w:t>
      </w:r>
      <w:proofErr w:type="spellEnd"/>
      <w:r w:rsidRPr="008F4991">
        <w:rPr>
          <w:rFonts w:ascii="Times New Roman" w:eastAsia="Times New Roman" w:hAnsi="Times New Roman" w:cs="Times New Roman"/>
          <w:b/>
          <w:bCs/>
          <w:sz w:val="24"/>
          <w:szCs w:val="24"/>
        </w:rPr>
        <w:t>. 1</w:t>
      </w:r>
    </w:p>
    <w:p w14:paraId="1E52E3AF" w14:textId="36B11972" w:rsidR="008F4991" w:rsidRPr="008F4991" w:rsidRDefault="007A7C35" w:rsidP="00DC186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Decizia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4/44</w:t>
      </w:r>
      <w:r w:rsidR="00DC186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C186B" w:rsidRPr="00DC186B">
        <w:rPr>
          <w:rFonts w:ascii="Times New Roman" w:hAnsi="Times New Roman" w:cs="Times New Roman"/>
          <w:b/>
          <w:sz w:val="24"/>
          <w:szCs w:val="24"/>
        </w:rPr>
        <w:t>d</w:t>
      </w:r>
      <w:r>
        <w:rPr>
          <w:rFonts w:ascii="Times New Roman" w:hAnsi="Times New Roman" w:cs="Times New Roman"/>
          <w:b/>
          <w:sz w:val="24"/>
          <w:szCs w:val="24"/>
        </w:rPr>
        <w:t xml:space="preserve">in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30.09.</w:t>
      </w:r>
      <w:r w:rsidR="008F4991" w:rsidRPr="007A7C35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</w:p>
    <w:p w14:paraId="6CF57D13" w14:textId="77777777" w:rsidR="008F4991" w:rsidRPr="008F4991" w:rsidRDefault="008F4991">
      <w:pPr>
        <w:pStyle w:val="1"/>
        <w:keepNext w:val="0"/>
        <w:keepLines w:val="0"/>
        <w:spacing w:befor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0CC2D34" w14:textId="77777777" w:rsidR="00AE6DD4" w:rsidRDefault="00AF6FCD" w:rsidP="00DC186B">
      <w:pPr>
        <w:pStyle w:val="1"/>
        <w:keepNext w:val="0"/>
        <w:keepLines w:val="0"/>
        <w:spacing w:before="0"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ACORD DE PARTENERIAT </w:t>
      </w:r>
    </w:p>
    <w:p w14:paraId="53EEDB90" w14:textId="77777777" w:rsidR="00AE6DD4" w:rsidRDefault="00AF6FCD" w:rsidP="00DC186B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Or.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Sîngerei</w:t>
      </w:r>
      <w:proofErr w:type="spellEnd"/>
    </w:p>
    <w:p w14:paraId="0D69FB95" w14:textId="77777777" w:rsidR="00AE6DD4" w:rsidRDefault="00AF6FCD" w:rsidP="00DC186B">
      <w:pPr>
        <w:pStyle w:val="3"/>
        <w:keepNext w:val="0"/>
        <w:keepLines w:val="0"/>
        <w:spacing w:before="0"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2" w:name="_heading=h.esb4bdivm6d" w:colFirst="0" w:colLast="0"/>
      <w:bookmarkStart w:id="3" w:name="_heading=h.kfmipoxlu4bd" w:colFirst="0" w:colLast="0"/>
      <w:bookmarkEnd w:id="2"/>
      <w:bookmarkEnd w:id="3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PĂRȚILE CONTRACTANTE</w:t>
      </w:r>
    </w:p>
    <w:p w14:paraId="35E5358E" w14:textId="77777777" w:rsidR="00AE6DD4" w:rsidRDefault="00AF6FCD" w:rsidP="008F4991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Consiliul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Raional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Sîngerei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cod fiscal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1007601009369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sediul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Sîngerei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str.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Independenței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111,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reprezentat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președintele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raionului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4991">
        <w:rPr>
          <w:rFonts w:ascii="Times New Roman" w:eastAsia="Times New Roman" w:hAnsi="Times New Roman" w:cs="Times New Roman"/>
          <w:b/>
          <w:bCs/>
          <w:sz w:val="24"/>
          <w:szCs w:val="24"/>
        </w:rPr>
        <w:t>Cristian CAINARI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denumit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continuare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„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Consiliu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Raional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5446BCB" w14:textId="77777777" w:rsidR="00AE6DD4" w:rsidRDefault="00AF6FCD" w:rsidP="008F4991">
      <w:pPr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</w:p>
    <w:p w14:paraId="1CE8111B" w14:textId="77777777" w:rsidR="00AE6DD4" w:rsidRDefault="00AF6FCD" w:rsidP="008F4991">
      <w:pPr>
        <w:numPr>
          <w:ilvl w:val="0"/>
          <w:numId w:val="1"/>
        </w:numPr>
        <w:tabs>
          <w:tab w:val="left" w:pos="851"/>
        </w:tabs>
        <w:spacing w:after="240"/>
        <w:ind w:left="0" w:firstLine="567"/>
        <w:jc w:val="both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Asociația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Obștească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„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Dealurile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Măgurii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calitatea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Entitate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Management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Clusterului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Turistic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Regional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Drumul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Cucuteni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”,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persoană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juridică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IDNO 1023620001683,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sediul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juridic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Boghenii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Ungheni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Republica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Moldova,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reprezentată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legal de dl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Viorel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PRISACARI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calitate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Director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Executiv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acționează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Statutului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denumită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continuare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„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Coordonator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DE501CB" w14:textId="77777777" w:rsidR="00AE6DD4" w:rsidRDefault="00AF6FCD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denumite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colectiv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„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Părțile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au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convenit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încheierea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prezentului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Acord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parteneriat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următoarelor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clauze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5827914" w14:textId="77777777" w:rsidR="00AE6DD4" w:rsidRDefault="00AF6FCD">
      <w:pPr>
        <w:pStyle w:val="3"/>
        <w:keepNext w:val="0"/>
        <w:keepLines w:val="0"/>
        <w:spacing w:befor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4" w:name="_heading=h.ebe1dgp3cfl" w:colFirst="0" w:colLast="0"/>
      <w:bookmarkEnd w:id="4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ARTICOLUL 1. SCOPUL PARTENERIATULUI</w:t>
      </w:r>
    </w:p>
    <w:p w14:paraId="196BADD0" w14:textId="77777777" w:rsidR="00AE6DD4" w:rsidRDefault="00AF6FCD" w:rsidP="008F4991">
      <w:pPr>
        <w:spacing w:after="24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Scopul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prezentului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Acord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constituie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colaborarea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dintre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Părți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investiției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acțiuni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dezvoltare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turismului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local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Brandul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„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Drumul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Cucuteni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”: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Dezvoltarea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identității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destinație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integrarea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lanțului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valoric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bazinul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Prutului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de Nord”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finanțat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programul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”</w:t>
      </w:r>
      <w:proofErr w:type="spellStart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Turism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Durabil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”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Oficiului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Turismului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F7CB38" w14:textId="77777777" w:rsidR="00AE6DD4" w:rsidRDefault="00AF6FCD" w:rsidP="008F4991">
      <w:pPr>
        <w:spacing w:after="24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vizează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următoarele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obiective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7BC67789" w14:textId="77777777" w:rsidR="00313443" w:rsidRPr="00313443" w:rsidRDefault="00AF6FCD" w:rsidP="00313443">
      <w:pPr>
        <w:spacing w:after="24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1.2.1. </w:t>
      </w:r>
      <w:proofErr w:type="spellStart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>Procurarea</w:t>
      </w:r>
      <w:proofErr w:type="spellEnd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>echipamentelor</w:t>
      </w:r>
      <w:proofErr w:type="spellEnd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>necesare</w:t>
      </w:r>
      <w:proofErr w:type="spellEnd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>dotarea</w:t>
      </w:r>
      <w:proofErr w:type="spellEnd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>funcționarea</w:t>
      </w:r>
      <w:proofErr w:type="spellEnd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>Centrului</w:t>
      </w:r>
      <w:proofErr w:type="spellEnd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>Olărit</w:t>
      </w:r>
      <w:proofErr w:type="spellEnd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>inclusiv</w:t>
      </w:r>
      <w:proofErr w:type="spellEnd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>roata</w:t>
      </w:r>
      <w:proofErr w:type="spellEnd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>olarului</w:t>
      </w:r>
      <w:proofErr w:type="spellEnd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>cuptor</w:t>
      </w:r>
      <w:proofErr w:type="spellEnd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>specializat</w:t>
      </w:r>
      <w:proofErr w:type="spellEnd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>arderea</w:t>
      </w:r>
      <w:proofErr w:type="spellEnd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>ceramicii</w:t>
      </w:r>
      <w:proofErr w:type="spellEnd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>precum</w:t>
      </w:r>
      <w:proofErr w:type="spellEnd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>alte</w:t>
      </w:r>
      <w:proofErr w:type="spellEnd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>utilaje</w:t>
      </w:r>
      <w:proofErr w:type="spellEnd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>accesorii</w:t>
      </w:r>
      <w:proofErr w:type="spellEnd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>indispensabile</w:t>
      </w:r>
      <w:proofErr w:type="spellEnd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>procesului</w:t>
      </w:r>
      <w:proofErr w:type="spellEnd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>modelare</w:t>
      </w:r>
      <w:proofErr w:type="spellEnd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>prelucrare</w:t>
      </w:r>
      <w:proofErr w:type="spellEnd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>lutului</w:t>
      </w:r>
      <w:proofErr w:type="spellEnd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>valoare</w:t>
      </w:r>
      <w:proofErr w:type="spellEnd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>totală</w:t>
      </w:r>
      <w:proofErr w:type="spellEnd"/>
      <w:r w:rsidR="00313443" w:rsidRPr="00313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40.000 lei.</w:t>
      </w:r>
    </w:p>
    <w:p w14:paraId="251352BD" w14:textId="77777777" w:rsidR="00AE6DD4" w:rsidRPr="00AD7282" w:rsidRDefault="00AF6FCD" w:rsidP="008F4991">
      <w:pPr>
        <w:spacing w:after="24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1.2.2.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Dotarea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Muzeului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Raional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din</w:t>
      </w:r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>î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ngerei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cu</w:t>
      </w:r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dispozitiv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virtual</w:t>
      </w:r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interactiv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hologram</w:t>
      </w:r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avansat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ă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olar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din</w:t>
      </w:r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perioada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Civiliza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>ț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iei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Cucuteni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dotat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ă </w:t>
      </w:r>
      <w:r>
        <w:rPr>
          <w:rFonts w:ascii="Times New Roman" w:eastAsia="Times New Roman" w:hAnsi="Times New Roman" w:cs="Times New Roman"/>
          <w:sz w:val="24"/>
          <w:szCs w:val="24"/>
        </w:rPr>
        <w:t>cu</w:t>
      </w:r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Inteligen</w:t>
      </w:r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>ță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Artificial</w:t>
      </w:r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>ă ș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capabil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ă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ă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>ă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spund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ă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î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ntreb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>ă</w:t>
      </w:r>
      <w:r>
        <w:rPr>
          <w:rFonts w:ascii="Times New Roman" w:eastAsia="Times New Roman" w:hAnsi="Times New Roman" w:cs="Times New Roman"/>
          <w:sz w:val="24"/>
          <w:szCs w:val="24"/>
        </w:rPr>
        <w:t>rile</w:t>
      </w:r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vizitatorilor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î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5 </w:t>
      </w:r>
      <w:r>
        <w:rPr>
          <w:rFonts w:ascii="Times New Roman" w:eastAsia="Times New Roman" w:hAnsi="Times New Roman" w:cs="Times New Roman"/>
          <w:sz w:val="24"/>
          <w:szCs w:val="24"/>
        </w:rPr>
        <w:t>limbi</w:t>
      </w:r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>ă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ine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despre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via</w:t>
      </w:r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>ț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ș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timpurile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antice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cu</w:t>
      </w:r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valoarea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160.000,00 </w:t>
      </w:r>
      <w:r>
        <w:rPr>
          <w:rFonts w:ascii="Times New Roman" w:eastAsia="Times New Roman" w:hAnsi="Times New Roman" w:cs="Times New Roman"/>
          <w:sz w:val="24"/>
          <w:szCs w:val="24"/>
        </w:rPr>
        <w:t>MDL</w:t>
      </w:r>
      <w:r w:rsidRPr="00AD72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</w:p>
    <w:p w14:paraId="7159D7B3" w14:textId="77777777" w:rsidR="00AE6DD4" w:rsidRDefault="00AF6FCD" w:rsidP="008F4991">
      <w:pPr>
        <w:pStyle w:val="3"/>
        <w:keepNext w:val="0"/>
        <w:keepLines w:val="0"/>
        <w:spacing w:before="0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5" w:name="_heading=h.wej4rvokiwzb" w:colFirst="0" w:colLast="0"/>
      <w:bookmarkEnd w:id="5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ARTICOLUL 2. BUGETUL INVESTIȚIEI ȘI COFINANȚAREA</w:t>
      </w:r>
    </w:p>
    <w:p w14:paraId="1EB4F354" w14:textId="77777777" w:rsidR="00AE6DD4" w:rsidRDefault="00AF6FCD" w:rsidP="008F4991">
      <w:pPr>
        <w:spacing w:after="240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Valoarea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totală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investiției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infrastructura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turistică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ușoară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două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destinații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200.000,00 MDL. </w:t>
      </w:r>
    </w:p>
    <w:p w14:paraId="1EE79663" w14:textId="77777777" w:rsidR="008F4991" w:rsidRDefault="008F4991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358128A3" w14:textId="77777777" w:rsidR="008F4991" w:rsidRDefault="008F4991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28578696" w14:textId="77777777" w:rsidR="00AD7282" w:rsidRDefault="008F4991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</w:t>
      </w:r>
    </w:p>
    <w:p w14:paraId="3700B26F" w14:textId="40D2F5F8" w:rsidR="00AE6DD4" w:rsidRDefault="00AF6FCD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Finanțarea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investiției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efectuează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urmează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0CA0F29" w14:textId="77777777" w:rsidR="00AE6DD4" w:rsidRDefault="00AF6FCD">
      <w:pPr>
        <w:numPr>
          <w:ilvl w:val="0"/>
          <w:numId w:val="2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Grant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Programul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ONT): 50.000,00 MDL;</w:t>
      </w:r>
    </w:p>
    <w:p w14:paraId="52B472A2" w14:textId="77777777" w:rsidR="00AE6DD4" w:rsidRDefault="00AF6FCD">
      <w:pPr>
        <w:numPr>
          <w:ilvl w:val="0"/>
          <w:numId w:val="2"/>
        </w:numPr>
        <w:spacing w:after="240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Cofinanțare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Consiliul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Sîngerei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150.000,00 MDL.</w:t>
      </w:r>
    </w:p>
    <w:p w14:paraId="6F9E896A" w14:textId="77777777" w:rsidR="00AE6DD4" w:rsidRDefault="00AF6FCD">
      <w:pPr>
        <w:pStyle w:val="3"/>
        <w:keepNext w:val="0"/>
        <w:keepLines w:val="0"/>
        <w:spacing w:befor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6" w:name="_heading=h.vncgaf929lz2" w:colFirst="0" w:colLast="0"/>
      <w:bookmarkEnd w:id="6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ARTICOLUL 3. RESPONSABILITĂȚILE PĂRȚILOR</w:t>
      </w:r>
    </w:p>
    <w:p w14:paraId="300A9C2C" w14:textId="77777777" w:rsidR="00AE6DD4" w:rsidRDefault="00AF6FCD">
      <w:pPr>
        <w:spacing w:after="2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D7282">
        <w:rPr>
          <w:rFonts w:ascii="Times New Roman" w:eastAsia="Times New Roman" w:hAnsi="Times New Roman" w:cs="Times New Roman"/>
          <w:bCs/>
          <w:sz w:val="24"/>
          <w:szCs w:val="24"/>
        </w:rPr>
        <w:t>3.1.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Asociația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Obștească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„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Dealurile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Măgurii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Coordonatorul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) se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obligă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221616C8" w14:textId="77777777" w:rsidR="00AE6DD4" w:rsidRDefault="00AF6FCD" w:rsidP="007A7C35">
      <w:pPr>
        <w:numPr>
          <w:ilvl w:val="0"/>
          <w:numId w:val="3"/>
        </w:numPr>
        <w:jc w:val="both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asigure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managementul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general,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coordonarea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tehnică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administrarea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resurselor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grantului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ONT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Contractului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grant;</w:t>
      </w:r>
    </w:p>
    <w:p w14:paraId="52BD7791" w14:textId="77777777" w:rsidR="00313443" w:rsidRPr="00313443" w:rsidRDefault="00313443" w:rsidP="007A7C35">
      <w:pPr>
        <w:pStyle w:val="a6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</w:pPr>
      <w:proofErr w:type="spellStart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>Să</w:t>
      </w:r>
      <w:proofErr w:type="spellEnd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 xml:space="preserve"> </w:t>
      </w:r>
      <w:proofErr w:type="spellStart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>monitorizeze</w:t>
      </w:r>
      <w:proofErr w:type="spellEnd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 xml:space="preserve"> </w:t>
      </w:r>
      <w:proofErr w:type="spellStart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>activitatea</w:t>
      </w:r>
      <w:proofErr w:type="spellEnd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 xml:space="preserve"> </w:t>
      </w:r>
      <w:proofErr w:type="spellStart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>Centrului</w:t>
      </w:r>
      <w:proofErr w:type="spellEnd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 xml:space="preserve"> de </w:t>
      </w:r>
      <w:proofErr w:type="spellStart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>Olărit</w:t>
      </w:r>
      <w:proofErr w:type="spellEnd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 xml:space="preserve"> </w:t>
      </w:r>
      <w:proofErr w:type="spellStart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>și</w:t>
      </w:r>
      <w:proofErr w:type="spellEnd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 xml:space="preserve"> </w:t>
      </w:r>
      <w:proofErr w:type="spellStart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>să</w:t>
      </w:r>
      <w:proofErr w:type="spellEnd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 xml:space="preserve"> </w:t>
      </w:r>
      <w:proofErr w:type="spellStart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>contribuie</w:t>
      </w:r>
      <w:proofErr w:type="spellEnd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 xml:space="preserve"> cu </w:t>
      </w:r>
      <w:proofErr w:type="spellStart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>informații</w:t>
      </w:r>
      <w:proofErr w:type="spellEnd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 xml:space="preserve">, </w:t>
      </w:r>
      <w:proofErr w:type="spellStart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>propuneri</w:t>
      </w:r>
      <w:proofErr w:type="spellEnd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 xml:space="preserve"> </w:t>
      </w:r>
      <w:proofErr w:type="spellStart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>și</w:t>
      </w:r>
      <w:proofErr w:type="spellEnd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 xml:space="preserve"> </w:t>
      </w:r>
      <w:proofErr w:type="spellStart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>inițiative</w:t>
      </w:r>
      <w:proofErr w:type="spellEnd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 xml:space="preserve"> </w:t>
      </w:r>
      <w:proofErr w:type="spellStart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>relevante</w:t>
      </w:r>
      <w:proofErr w:type="spellEnd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 xml:space="preserve"> </w:t>
      </w:r>
      <w:proofErr w:type="spellStart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>pentru</w:t>
      </w:r>
      <w:proofErr w:type="spellEnd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 xml:space="preserve"> </w:t>
      </w:r>
      <w:proofErr w:type="spellStart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>dezvoltarea</w:t>
      </w:r>
      <w:proofErr w:type="spellEnd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 xml:space="preserve"> </w:t>
      </w:r>
      <w:proofErr w:type="spellStart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>și</w:t>
      </w:r>
      <w:proofErr w:type="spellEnd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 xml:space="preserve"> </w:t>
      </w:r>
      <w:proofErr w:type="spellStart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>promovarea</w:t>
      </w:r>
      <w:proofErr w:type="spellEnd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 xml:space="preserve"> </w:t>
      </w:r>
      <w:proofErr w:type="spellStart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>brandului</w:t>
      </w:r>
      <w:proofErr w:type="spellEnd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 xml:space="preserve"> </w:t>
      </w:r>
      <w:proofErr w:type="spellStart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>turistic</w:t>
      </w:r>
      <w:proofErr w:type="spellEnd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 xml:space="preserve"> regional „</w:t>
      </w:r>
      <w:proofErr w:type="spellStart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>Drumul</w:t>
      </w:r>
      <w:proofErr w:type="spellEnd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 xml:space="preserve"> </w:t>
      </w:r>
      <w:proofErr w:type="spellStart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>Cucuteni</w:t>
      </w:r>
      <w:proofErr w:type="spellEnd"/>
      <w:r w:rsidRPr="00313443">
        <w:rPr>
          <w:rFonts w:ascii="Times New Roman" w:eastAsia="Times New Roman" w:hAnsi="Times New Roman" w:cs="Times New Roman"/>
          <w:sz w:val="24"/>
          <w:szCs w:val="24"/>
          <w:lang w:val="en-US" w:eastAsia="ru-MD"/>
        </w:rPr>
        <w:t>”.</w:t>
      </w:r>
    </w:p>
    <w:p w14:paraId="340091AC" w14:textId="5169AFBF" w:rsidR="00313443" w:rsidRPr="00313443" w:rsidRDefault="00313443" w:rsidP="007A7C35">
      <w:pPr>
        <w:numPr>
          <w:ilvl w:val="0"/>
          <w:numId w:val="3"/>
        </w:numPr>
        <w:jc w:val="both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deruleze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procedurile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achiziție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selectarea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furnizorilor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autorizați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necesari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obiectivelor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21804385" w14:textId="59A33BC0" w:rsidR="007A7C35" w:rsidRPr="00AD7282" w:rsidRDefault="007A7C35" w:rsidP="007A7C35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4"/>
        </w:rPr>
      </w:pPr>
      <w:proofErr w:type="spellStart"/>
      <w:r w:rsidRPr="00AD7282">
        <w:rPr>
          <w:rFonts w:ascii="Times New Roman" w:hAnsi="Times New Roman" w:cs="Times New Roman"/>
          <w:sz w:val="24"/>
        </w:rPr>
        <w:t>Să</w:t>
      </w:r>
      <w:proofErr w:type="spellEnd"/>
      <w:r w:rsidRPr="00AD728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7282">
        <w:rPr>
          <w:rFonts w:ascii="Times New Roman" w:hAnsi="Times New Roman" w:cs="Times New Roman"/>
          <w:sz w:val="24"/>
        </w:rPr>
        <w:t>participe</w:t>
      </w:r>
      <w:proofErr w:type="spellEnd"/>
      <w:r w:rsidRPr="00AD728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7282">
        <w:rPr>
          <w:rFonts w:ascii="Times New Roman" w:hAnsi="Times New Roman" w:cs="Times New Roman"/>
          <w:sz w:val="24"/>
        </w:rPr>
        <w:t>împreună</w:t>
      </w:r>
      <w:proofErr w:type="spellEnd"/>
      <w:r w:rsidRPr="00AD7282">
        <w:rPr>
          <w:rFonts w:ascii="Times New Roman" w:hAnsi="Times New Roman" w:cs="Times New Roman"/>
          <w:sz w:val="24"/>
        </w:rPr>
        <w:t xml:space="preserve"> cu </w:t>
      </w:r>
      <w:proofErr w:type="spellStart"/>
      <w:r w:rsidRPr="00AD7282">
        <w:rPr>
          <w:rFonts w:ascii="Times New Roman" w:hAnsi="Times New Roman" w:cs="Times New Roman"/>
          <w:sz w:val="24"/>
        </w:rPr>
        <w:t>Partenerii</w:t>
      </w:r>
      <w:proofErr w:type="spellEnd"/>
      <w:r w:rsidRPr="00AD7282">
        <w:rPr>
          <w:rFonts w:ascii="Times New Roman" w:hAnsi="Times New Roman" w:cs="Times New Roman"/>
          <w:sz w:val="24"/>
        </w:rPr>
        <w:t xml:space="preserve"> la </w:t>
      </w:r>
      <w:proofErr w:type="spellStart"/>
      <w:r w:rsidRPr="00AD7282">
        <w:rPr>
          <w:rFonts w:ascii="Times New Roman" w:hAnsi="Times New Roman" w:cs="Times New Roman"/>
          <w:sz w:val="24"/>
        </w:rPr>
        <w:t>recepționarea</w:t>
      </w:r>
      <w:proofErr w:type="spellEnd"/>
      <w:r w:rsidRPr="00AD728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7282">
        <w:rPr>
          <w:rFonts w:ascii="Times New Roman" w:hAnsi="Times New Roman" w:cs="Times New Roman"/>
          <w:sz w:val="24"/>
        </w:rPr>
        <w:t>bunurilor</w:t>
      </w:r>
      <w:proofErr w:type="spellEnd"/>
      <w:r w:rsidRPr="00AD728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7282">
        <w:rPr>
          <w:rFonts w:ascii="Times New Roman" w:hAnsi="Times New Roman" w:cs="Times New Roman"/>
          <w:sz w:val="24"/>
        </w:rPr>
        <w:t>și</w:t>
      </w:r>
      <w:proofErr w:type="spellEnd"/>
      <w:r w:rsidRPr="00AD728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7282">
        <w:rPr>
          <w:rFonts w:ascii="Times New Roman" w:hAnsi="Times New Roman" w:cs="Times New Roman"/>
          <w:sz w:val="24"/>
        </w:rPr>
        <w:t>echipamentelor</w:t>
      </w:r>
      <w:proofErr w:type="spellEnd"/>
      <w:r w:rsidRPr="00AD728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7282">
        <w:rPr>
          <w:rFonts w:ascii="Times New Roman" w:hAnsi="Times New Roman" w:cs="Times New Roman"/>
          <w:sz w:val="24"/>
        </w:rPr>
        <w:t>procurate</w:t>
      </w:r>
      <w:proofErr w:type="spellEnd"/>
      <w:r w:rsidRPr="00AD728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7282">
        <w:rPr>
          <w:rFonts w:ascii="Times New Roman" w:hAnsi="Times New Roman" w:cs="Times New Roman"/>
          <w:sz w:val="24"/>
        </w:rPr>
        <w:t>în</w:t>
      </w:r>
      <w:proofErr w:type="spellEnd"/>
      <w:r w:rsidRPr="00AD728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7282">
        <w:rPr>
          <w:rFonts w:ascii="Times New Roman" w:hAnsi="Times New Roman" w:cs="Times New Roman"/>
          <w:sz w:val="24"/>
        </w:rPr>
        <w:t>cadrul</w:t>
      </w:r>
      <w:proofErr w:type="spellEnd"/>
      <w:r w:rsidRPr="00AD728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7282">
        <w:rPr>
          <w:rFonts w:ascii="Times New Roman" w:hAnsi="Times New Roman" w:cs="Times New Roman"/>
          <w:sz w:val="24"/>
        </w:rPr>
        <w:t>proiectului</w:t>
      </w:r>
      <w:proofErr w:type="spellEnd"/>
      <w:r w:rsidRPr="00AD7282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D7282">
        <w:rPr>
          <w:rFonts w:ascii="Times New Roman" w:hAnsi="Times New Roman" w:cs="Times New Roman"/>
          <w:sz w:val="24"/>
        </w:rPr>
        <w:t>în</w:t>
      </w:r>
      <w:proofErr w:type="spellEnd"/>
      <w:r w:rsidRPr="00AD728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7282">
        <w:rPr>
          <w:rFonts w:ascii="Times New Roman" w:hAnsi="Times New Roman" w:cs="Times New Roman"/>
          <w:sz w:val="24"/>
        </w:rPr>
        <w:t>conformitate</w:t>
      </w:r>
      <w:proofErr w:type="spellEnd"/>
      <w:r w:rsidRPr="00AD7282">
        <w:rPr>
          <w:rFonts w:ascii="Times New Roman" w:hAnsi="Times New Roman" w:cs="Times New Roman"/>
          <w:sz w:val="24"/>
        </w:rPr>
        <w:t xml:space="preserve"> cu </w:t>
      </w:r>
      <w:proofErr w:type="spellStart"/>
      <w:r w:rsidRPr="00AD7282">
        <w:rPr>
          <w:rFonts w:ascii="Times New Roman" w:hAnsi="Times New Roman" w:cs="Times New Roman"/>
          <w:sz w:val="24"/>
        </w:rPr>
        <w:t>obiectivele</w:t>
      </w:r>
      <w:proofErr w:type="spellEnd"/>
      <w:r w:rsidRPr="00AD728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7282">
        <w:rPr>
          <w:rFonts w:ascii="Times New Roman" w:hAnsi="Times New Roman" w:cs="Times New Roman"/>
          <w:sz w:val="24"/>
        </w:rPr>
        <w:t>prevăzute</w:t>
      </w:r>
      <w:proofErr w:type="spellEnd"/>
      <w:r w:rsidRPr="00AD7282">
        <w:rPr>
          <w:rFonts w:ascii="Times New Roman" w:hAnsi="Times New Roman" w:cs="Times New Roman"/>
          <w:sz w:val="24"/>
        </w:rPr>
        <w:t xml:space="preserve"> la pct. 1.2. </w:t>
      </w:r>
      <w:proofErr w:type="gramStart"/>
      <w:r w:rsidRPr="00AD7282">
        <w:rPr>
          <w:rFonts w:ascii="Times New Roman" w:hAnsi="Times New Roman" w:cs="Times New Roman"/>
          <w:sz w:val="24"/>
        </w:rPr>
        <w:t>al</w:t>
      </w:r>
      <w:proofErr w:type="gramEnd"/>
      <w:r w:rsidRPr="00AD728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D7282">
        <w:rPr>
          <w:rFonts w:ascii="Times New Roman" w:hAnsi="Times New Roman" w:cs="Times New Roman"/>
          <w:sz w:val="24"/>
        </w:rPr>
        <w:t>prezentului</w:t>
      </w:r>
      <w:proofErr w:type="spellEnd"/>
      <w:r w:rsidRPr="00AD7282">
        <w:rPr>
          <w:rFonts w:ascii="Times New Roman" w:hAnsi="Times New Roman" w:cs="Times New Roman"/>
          <w:sz w:val="24"/>
        </w:rPr>
        <w:t xml:space="preserve"> Acord.</w:t>
      </w:r>
    </w:p>
    <w:p w14:paraId="57337846" w14:textId="3F4A8184" w:rsidR="00AE6DD4" w:rsidRPr="00AD7282" w:rsidRDefault="00AF6FCD" w:rsidP="007A7C35">
      <w:pPr>
        <w:numPr>
          <w:ilvl w:val="0"/>
          <w:numId w:val="3"/>
        </w:numPr>
        <w:jc w:val="both"/>
        <w:rPr>
          <w:sz w:val="24"/>
          <w:szCs w:val="24"/>
        </w:rPr>
      </w:pPr>
      <w:proofErr w:type="spellStart"/>
      <w:r w:rsidRPr="00AD7282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282">
        <w:rPr>
          <w:rFonts w:ascii="Times New Roman" w:eastAsia="Times New Roman" w:hAnsi="Times New Roman" w:cs="Times New Roman"/>
          <w:sz w:val="24"/>
          <w:szCs w:val="24"/>
        </w:rPr>
        <w:t>transmită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282">
        <w:rPr>
          <w:rFonts w:ascii="Times New Roman" w:eastAsia="Times New Roman" w:hAnsi="Times New Roman" w:cs="Times New Roman"/>
          <w:sz w:val="24"/>
          <w:szCs w:val="24"/>
        </w:rPr>
        <w:t>bunurile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282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AD7282" w:rsidRPr="00AD72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7282" w:rsidRPr="00AD7282">
        <w:rPr>
          <w:rFonts w:ascii="Times New Roman" w:eastAsia="Times New Roman" w:hAnsi="Times New Roman" w:cs="Times New Roman"/>
          <w:sz w:val="24"/>
          <w:szCs w:val="24"/>
        </w:rPr>
        <w:t>echipamentele</w:t>
      </w:r>
      <w:proofErr w:type="spellEnd"/>
      <w:r w:rsidR="00AD7282" w:rsidRPr="00AD72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7282" w:rsidRPr="00AD7282">
        <w:rPr>
          <w:rFonts w:ascii="Times New Roman" w:eastAsia="Times New Roman" w:hAnsi="Times New Roman" w:cs="Times New Roman"/>
          <w:sz w:val="24"/>
          <w:szCs w:val="24"/>
        </w:rPr>
        <w:t>procurate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AD7282">
        <w:rPr>
          <w:rFonts w:ascii="Times New Roman" w:eastAsia="Times New Roman" w:hAnsi="Times New Roman" w:cs="Times New Roman"/>
          <w:sz w:val="24"/>
          <w:szCs w:val="24"/>
        </w:rPr>
        <w:t>gestiunea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282">
        <w:rPr>
          <w:rFonts w:ascii="Times New Roman" w:eastAsia="Times New Roman" w:hAnsi="Times New Roman" w:cs="Times New Roman"/>
          <w:sz w:val="24"/>
          <w:szCs w:val="24"/>
        </w:rPr>
        <w:t>Coordona</w:t>
      </w:r>
      <w:r w:rsidR="00AD7282" w:rsidRPr="00AD7282">
        <w:rPr>
          <w:rFonts w:ascii="Times New Roman" w:eastAsia="Times New Roman" w:hAnsi="Times New Roman" w:cs="Times New Roman"/>
          <w:sz w:val="24"/>
          <w:szCs w:val="24"/>
        </w:rPr>
        <w:t>torului</w:t>
      </w:r>
      <w:proofErr w:type="spellEnd"/>
      <w:r w:rsidR="00AD7282" w:rsidRPr="00AD72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7282" w:rsidRPr="00AD7282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AD7282" w:rsidRPr="00AD72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7282" w:rsidRPr="00AD7282">
        <w:rPr>
          <w:rFonts w:ascii="Times New Roman" w:eastAsia="Times New Roman" w:hAnsi="Times New Roman" w:cs="Times New Roman"/>
          <w:sz w:val="24"/>
          <w:szCs w:val="24"/>
        </w:rPr>
        <w:t>gestiunea</w:t>
      </w:r>
      <w:proofErr w:type="spellEnd"/>
      <w:r w:rsidR="00AD7282" w:rsidRPr="00AD72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7282" w:rsidRPr="00AD7282">
        <w:rPr>
          <w:rFonts w:ascii="Times New Roman" w:eastAsia="Times New Roman" w:hAnsi="Times New Roman" w:cs="Times New Roman"/>
          <w:sz w:val="24"/>
          <w:szCs w:val="24"/>
        </w:rPr>
        <w:t>beneficiarului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</w:rPr>
        <w:t xml:space="preserve"> final (</w:t>
      </w:r>
      <w:proofErr w:type="spellStart"/>
      <w:r w:rsidRPr="00AD7282">
        <w:rPr>
          <w:rFonts w:ascii="Times New Roman" w:eastAsia="Times New Roman" w:hAnsi="Times New Roman" w:cs="Times New Roman"/>
          <w:sz w:val="24"/>
          <w:szCs w:val="24"/>
        </w:rPr>
        <w:t>Muzeul</w:t>
      </w:r>
      <w:proofErr w:type="spellEnd"/>
      <w:r w:rsidR="00AD7282" w:rsidRPr="00AD72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7282" w:rsidRPr="00AD7282">
        <w:rPr>
          <w:rFonts w:ascii="Times New Roman" w:eastAsia="Times New Roman" w:hAnsi="Times New Roman" w:cs="Times New Roman"/>
          <w:sz w:val="24"/>
          <w:szCs w:val="24"/>
        </w:rPr>
        <w:t>Etnografic</w:t>
      </w:r>
      <w:proofErr w:type="spellEnd"/>
      <w:r w:rsidR="00AD7282" w:rsidRPr="00AD72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D7282">
        <w:rPr>
          <w:rFonts w:ascii="Times New Roman" w:eastAsia="Times New Roman" w:hAnsi="Times New Roman" w:cs="Times New Roman"/>
          <w:sz w:val="24"/>
          <w:szCs w:val="24"/>
        </w:rPr>
        <w:t xml:space="preserve">din </w:t>
      </w:r>
      <w:r w:rsidR="00AD7282" w:rsidRPr="00AD7282">
        <w:rPr>
          <w:rFonts w:ascii="Times New Roman" w:eastAsia="Times New Roman" w:hAnsi="Times New Roman" w:cs="Times New Roman"/>
          <w:sz w:val="24"/>
          <w:szCs w:val="24"/>
        </w:rPr>
        <w:t xml:space="preserve">or. </w:t>
      </w:r>
      <w:proofErr w:type="spellStart"/>
      <w:r w:rsidRPr="00AD7282">
        <w:rPr>
          <w:rFonts w:ascii="Times New Roman" w:eastAsia="Times New Roman" w:hAnsi="Times New Roman" w:cs="Times New Roman"/>
          <w:sz w:val="24"/>
          <w:szCs w:val="24"/>
        </w:rPr>
        <w:t>Sîngerei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</w:rPr>
        <w:t xml:space="preserve">), la </w:t>
      </w:r>
      <w:proofErr w:type="spellStart"/>
      <w:r w:rsidRPr="00AD7282">
        <w:rPr>
          <w:rFonts w:ascii="Times New Roman" w:eastAsia="Times New Roman" w:hAnsi="Times New Roman" w:cs="Times New Roman"/>
          <w:sz w:val="24"/>
          <w:szCs w:val="24"/>
        </w:rPr>
        <w:t>sfârșitul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282">
        <w:rPr>
          <w:rFonts w:ascii="Times New Roman" w:eastAsia="Times New Roman" w:hAnsi="Times New Roman" w:cs="Times New Roman"/>
          <w:sz w:val="24"/>
          <w:szCs w:val="24"/>
        </w:rPr>
        <w:t>implementării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282"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D7282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282"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282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</w:rPr>
        <w:t xml:space="preserve"> contract de </w:t>
      </w:r>
      <w:proofErr w:type="spellStart"/>
      <w:r w:rsidRPr="00AD7282">
        <w:rPr>
          <w:rFonts w:ascii="Times New Roman" w:eastAsia="Times New Roman" w:hAnsi="Times New Roman" w:cs="Times New Roman"/>
          <w:sz w:val="24"/>
          <w:szCs w:val="24"/>
        </w:rPr>
        <w:t>donație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D7282">
        <w:rPr>
          <w:rFonts w:ascii="Times New Roman" w:eastAsia="Times New Roman" w:hAnsi="Times New Roman" w:cs="Times New Roman"/>
          <w:sz w:val="24"/>
          <w:szCs w:val="24"/>
        </w:rPr>
        <w:t>condiționată</w:t>
      </w:r>
      <w:proofErr w:type="spellEnd"/>
      <w:r w:rsidRPr="00AD728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C99F423" w14:textId="77777777" w:rsidR="00AE6DD4" w:rsidRDefault="00AF6FCD" w:rsidP="007A7C35">
      <w:pPr>
        <w:numPr>
          <w:ilvl w:val="0"/>
          <w:numId w:val="3"/>
        </w:numPr>
        <w:spacing w:line="240" w:lineRule="auto"/>
        <w:ind w:right="-2"/>
        <w:jc w:val="both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asigure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comunicarea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dintre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actorii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locali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implicați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desfășurare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937D354" w14:textId="77777777" w:rsidR="00AE6DD4" w:rsidRDefault="00AF6FCD">
      <w:pPr>
        <w:spacing w:before="240" w:after="2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D7282">
        <w:rPr>
          <w:rFonts w:ascii="Times New Roman" w:eastAsia="Times New Roman" w:hAnsi="Times New Roman" w:cs="Times New Roman"/>
          <w:bCs/>
          <w:sz w:val="24"/>
          <w:szCs w:val="24"/>
        </w:rPr>
        <w:t>3.2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Consiliul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Raional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Sîngerei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obligă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1DB33E05" w14:textId="23F3F60C" w:rsidR="00AE6DD4" w:rsidRDefault="00AF6FCD" w:rsidP="00B94A19">
      <w:pPr>
        <w:numPr>
          <w:ilvl w:val="0"/>
          <w:numId w:val="4"/>
        </w:numPr>
        <w:jc w:val="both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susțină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94A19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="00B94A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faciliteze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condițiile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implementarea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corespundere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obiectivele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Acordului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5F0D01" w14:textId="77777777" w:rsidR="00AE6DD4" w:rsidRDefault="00AF6FCD" w:rsidP="00B94A19">
      <w:pPr>
        <w:numPr>
          <w:ilvl w:val="0"/>
          <w:numId w:val="4"/>
        </w:numPr>
        <w:jc w:val="both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demareze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procedurile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administrative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adopte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deciziile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necesare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autorităților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deliberative ale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raionului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alocarea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efectivă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resursei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cofinanțare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sumă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150.000,00 MDL;</w:t>
      </w:r>
    </w:p>
    <w:p w14:paraId="598281E7" w14:textId="77777777" w:rsidR="00AE6DD4" w:rsidRDefault="00AF6FCD" w:rsidP="00B94A19">
      <w:pPr>
        <w:numPr>
          <w:ilvl w:val="0"/>
          <w:numId w:val="4"/>
        </w:numPr>
        <w:jc w:val="both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asigure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transferul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resurselor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octombrie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2026,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obiectivelor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considerentul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perioada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implementare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lunile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octombrie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noiembrie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2026;</w:t>
      </w:r>
    </w:p>
    <w:p w14:paraId="7EBE7101" w14:textId="77777777" w:rsidR="00AE6DD4" w:rsidRPr="00313443" w:rsidRDefault="00AF6FCD" w:rsidP="00B94A19">
      <w:pPr>
        <w:numPr>
          <w:ilvl w:val="0"/>
          <w:numId w:val="4"/>
        </w:numPr>
        <w:jc w:val="both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asigure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delegarea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ordin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responsabile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Consiliului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coopera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echipa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participa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ședințele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grupului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lucru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achiziție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recepționarea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lucrărilor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transmiterea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gestiunea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beneficiarilor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drept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consultanță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decizie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2B1749B" w14:textId="663809B7" w:rsidR="00313443" w:rsidRDefault="00313443" w:rsidP="00B94A19">
      <w:pPr>
        <w:numPr>
          <w:ilvl w:val="0"/>
          <w:numId w:val="4"/>
        </w:numPr>
        <w:jc w:val="both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deruleze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procedurile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achiziție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publică</w:t>
      </w:r>
      <w:proofErr w:type="spellEnd"/>
      <w:r w:rsidR="00B94A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4A19" w:rsidRPr="00AD7282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B94A19" w:rsidRPr="00AD7282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B94A19" w:rsidRPr="00AD72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94A19" w:rsidRPr="00AD7282">
        <w:rPr>
          <w:rFonts w:ascii="Times New Roman" w:eastAsia="Times New Roman" w:hAnsi="Times New Roman" w:cs="Times New Roman"/>
          <w:sz w:val="24"/>
          <w:szCs w:val="24"/>
        </w:rPr>
        <w:t>interme</w:t>
      </w:r>
      <w:r w:rsidR="007A7C35" w:rsidRPr="00AD7282">
        <w:rPr>
          <w:rFonts w:ascii="Times New Roman" w:eastAsia="Times New Roman" w:hAnsi="Times New Roman" w:cs="Times New Roman"/>
          <w:sz w:val="24"/>
          <w:szCs w:val="24"/>
        </w:rPr>
        <w:t>d</w:t>
      </w:r>
      <w:r w:rsidR="00B94A19" w:rsidRPr="00AD7282">
        <w:rPr>
          <w:rFonts w:ascii="Times New Roman" w:eastAsia="Times New Roman" w:hAnsi="Times New Roman" w:cs="Times New Roman"/>
          <w:sz w:val="24"/>
          <w:szCs w:val="24"/>
        </w:rPr>
        <w:t>iul</w:t>
      </w:r>
      <w:proofErr w:type="spellEnd"/>
      <w:r w:rsidR="00B94A19" w:rsidRPr="00AD72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94A19" w:rsidRPr="00AD7282">
        <w:rPr>
          <w:rFonts w:ascii="Times New Roman" w:eastAsia="Times New Roman" w:hAnsi="Times New Roman" w:cs="Times New Roman"/>
          <w:sz w:val="24"/>
          <w:szCs w:val="24"/>
        </w:rPr>
        <w:t>Secției</w:t>
      </w:r>
      <w:proofErr w:type="spellEnd"/>
      <w:r w:rsidR="00B94A19" w:rsidRPr="00AD72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94A19" w:rsidRPr="00AD7282">
        <w:rPr>
          <w:rFonts w:ascii="Times New Roman" w:eastAsia="Times New Roman" w:hAnsi="Times New Roman" w:cs="Times New Roman"/>
          <w:sz w:val="24"/>
          <w:szCs w:val="24"/>
        </w:rPr>
        <w:t>Cultură</w:t>
      </w:r>
      <w:proofErr w:type="spellEnd"/>
      <w:r w:rsidR="00B94A19" w:rsidRPr="00AD7282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AD72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selectarea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furnizorilor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autorizați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necesari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obiectivelor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74FF56CA" w14:textId="77777777" w:rsidR="00313443" w:rsidRDefault="00313443" w:rsidP="00313443">
      <w:pPr>
        <w:ind w:left="720"/>
        <w:rPr>
          <w:sz w:val="24"/>
          <w:szCs w:val="24"/>
        </w:rPr>
      </w:pPr>
    </w:p>
    <w:p w14:paraId="4C702B38" w14:textId="77777777" w:rsidR="00AE6DD4" w:rsidRDefault="00AF6FCD">
      <w:pPr>
        <w:pStyle w:val="3"/>
        <w:keepNext w:val="0"/>
        <w:keepLines w:val="0"/>
        <w:spacing w:befor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7" w:name="_heading=h.8f78jcg17akq" w:colFirst="0" w:colLast="0"/>
      <w:bookmarkEnd w:id="7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ARTICOLUL 4. DURATA ACORDULUI</w:t>
      </w:r>
    </w:p>
    <w:p w14:paraId="0636DACA" w14:textId="77777777" w:rsidR="00AE6DD4" w:rsidRDefault="00AF6FCD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Prezentul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Acord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vigoare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semnării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Părți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valabil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până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finalizarea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lucrărilor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instalare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recepția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bunurilor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serviciilor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îndeplinirea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tuturor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obligațiilor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financiare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diseminarea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asumate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decembrie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2026.</w:t>
      </w:r>
    </w:p>
    <w:p w14:paraId="3A93AA15" w14:textId="77777777" w:rsidR="00DC186B" w:rsidRDefault="00DC186B">
      <w:pPr>
        <w:pStyle w:val="3"/>
        <w:keepNext w:val="0"/>
        <w:keepLines w:val="0"/>
        <w:spacing w:befor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8" w:name="_heading=h.dduacng39rl9" w:colFirst="0" w:colLast="0"/>
      <w:bookmarkEnd w:id="8"/>
    </w:p>
    <w:p w14:paraId="4DF0C9B6" w14:textId="77777777" w:rsidR="00DC186B" w:rsidRDefault="00DC186B">
      <w:pPr>
        <w:pStyle w:val="3"/>
        <w:keepNext w:val="0"/>
        <w:keepLines w:val="0"/>
        <w:spacing w:befor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A3F3F07" w14:textId="77777777" w:rsidR="00AE6DD4" w:rsidRDefault="00AF6FCD">
      <w:pPr>
        <w:pStyle w:val="3"/>
        <w:keepNext w:val="0"/>
        <w:keepLines w:val="0"/>
        <w:spacing w:befor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ARTICOLUL 5. MODIFICAREA ȘI ÎNCETAREA ACORDULUI</w:t>
      </w:r>
    </w:p>
    <w:p w14:paraId="1761EABA" w14:textId="77777777" w:rsidR="00AE6DD4" w:rsidRDefault="00AF6FCD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modificare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prezentului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Acord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face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Act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Adițional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semnat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reprezentanții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împuterniciți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Părților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276ACBA" w14:textId="77777777" w:rsidR="00AE6DD4" w:rsidRDefault="00AF6FCD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cazul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apariției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situații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neprevăzute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forță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majoră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Părțile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consulta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îndată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ajustarea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acord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obligațiilor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DCD162A" w14:textId="77777777" w:rsidR="00AE6DD4" w:rsidRDefault="00AF6FCD">
      <w:pPr>
        <w:pStyle w:val="3"/>
        <w:keepNext w:val="0"/>
        <w:keepLines w:val="0"/>
        <w:spacing w:befor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9" w:name="_heading=h.b4pahs5syqhz" w:colFirst="0" w:colLast="0"/>
      <w:bookmarkEnd w:id="9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ARTICOLUL 6. DISPOZIȚII FINALE</w:t>
      </w:r>
    </w:p>
    <w:p w14:paraId="7FD824BE" w14:textId="77777777" w:rsidR="00AE6DD4" w:rsidRDefault="00AF6FCD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Litigiile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eventuale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soluționate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amiabilă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negocieri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între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Părți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20684E9" w14:textId="77777777" w:rsidR="00AE6DD4" w:rsidRDefault="00AF6FCD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Prezentul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Acord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întocmit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două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exemplare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originale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câte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fiecare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Parte,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având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aceeași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putere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juridică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F25AA18" w14:textId="77777777" w:rsidR="00AE6DD4" w:rsidRDefault="00AF6FCD">
      <w:pPr>
        <w:pStyle w:val="3"/>
        <w:keepNext w:val="0"/>
        <w:keepLines w:val="0"/>
        <w:spacing w:befor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0" w:name="_heading=h.d4q6hnquyv2" w:colFirst="0" w:colLast="0"/>
      <w:bookmarkEnd w:id="1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ARTICOLUL 7. ADRESELE, DATELE BANCARE ȘI SEMNĂTURILE PĂRȚILOR</w:t>
      </w:r>
    </w:p>
    <w:tbl>
      <w:tblPr>
        <w:tblStyle w:val="Style11"/>
        <w:tblW w:w="9900" w:type="dxa"/>
        <w:tblInd w:w="0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85"/>
        <w:gridCol w:w="4815"/>
      </w:tblGrid>
      <w:tr w:rsidR="00AE6DD4" w14:paraId="5F084ED5" w14:textId="77777777">
        <w:trPr>
          <w:trHeight w:val="510"/>
        </w:trPr>
        <w:tc>
          <w:tcPr>
            <w:tcW w:w="508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FB578D" w14:textId="101C7910" w:rsidR="00AE6DD4" w:rsidRDefault="00AD72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AO „</w:t>
            </w:r>
            <w:proofErr w:type="spellStart"/>
            <w:r w:rsidR="00AF6F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Dealurile</w:t>
            </w:r>
            <w:proofErr w:type="spellEnd"/>
            <w:r w:rsidR="00AF6F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AF6F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Măgurii</w:t>
            </w:r>
            <w:proofErr w:type="spellEnd"/>
            <w:r w:rsidR="00AF6F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” </w:t>
            </w:r>
          </w:p>
        </w:tc>
        <w:tc>
          <w:tcPr>
            <w:tcW w:w="481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5A8760" w14:textId="19FE9936" w:rsidR="00AE6DD4" w:rsidRDefault="00AF6F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D7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„</w:t>
            </w:r>
            <w:proofErr w:type="spellStart"/>
            <w:r w:rsidR="00AD7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Consiliul</w:t>
            </w:r>
            <w:proofErr w:type="spellEnd"/>
            <w:r w:rsidR="00AD7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AD7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Raional</w:t>
            </w:r>
            <w:proofErr w:type="spellEnd"/>
            <w:r w:rsidR="00AD7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AD7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Sîngerei</w:t>
            </w:r>
            <w:proofErr w:type="spellEnd"/>
            <w:r w:rsidR="00AD7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</w:tc>
      </w:tr>
      <w:tr w:rsidR="00AE6DD4" w14:paraId="12845D71" w14:textId="77777777">
        <w:trPr>
          <w:trHeight w:val="540"/>
        </w:trPr>
        <w:tc>
          <w:tcPr>
            <w:tcW w:w="508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C51CDD" w14:textId="77777777" w:rsidR="00AE6DD4" w:rsidRDefault="00AF6F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Sediul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s.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Slobozia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Măgura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Sîngerei</w:t>
            </w:r>
            <w:proofErr w:type="spellEnd"/>
          </w:p>
        </w:tc>
        <w:tc>
          <w:tcPr>
            <w:tcW w:w="481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F1422C" w14:textId="77777777" w:rsidR="00AE6DD4" w:rsidRDefault="00AF6F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Sediul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or.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Sîngerei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str.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Independenței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111</w:t>
            </w:r>
          </w:p>
        </w:tc>
      </w:tr>
      <w:tr w:rsidR="00AE6DD4" w14:paraId="70AD07DD" w14:textId="77777777">
        <w:trPr>
          <w:trHeight w:val="510"/>
        </w:trPr>
        <w:tc>
          <w:tcPr>
            <w:tcW w:w="508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016827" w14:textId="77777777" w:rsidR="00AE6DD4" w:rsidRDefault="00AF6F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Cod fiscal: 1023620001683</w:t>
            </w:r>
          </w:p>
        </w:tc>
        <w:tc>
          <w:tcPr>
            <w:tcW w:w="481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05918A" w14:textId="77777777" w:rsidR="00AE6DD4" w:rsidRDefault="00AF6F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Cod fiscal: 1007601009369</w:t>
            </w:r>
          </w:p>
        </w:tc>
      </w:tr>
      <w:tr w:rsidR="00AE6DD4" w14:paraId="70CEDA57" w14:textId="77777777" w:rsidTr="008F4991">
        <w:trPr>
          <w:trHeight w:val="472"/>
        </w:trPr>
        <w:tc>
          <w:tcPr>
            <w:tcW w:w="508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1393FC" w14:textId="77777777" w:rsidR="00AE6DD4" w:rsidRDefault="00AF6F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Banca:</w:t>
            </w:r>
          </w:p>
        </w:tc>
        <w:tc>
          <w:tcPr>
            <w:tcW w:w="481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210523" w14:textId="77777777" w:rsidR="00AE6DD4" w:rsidRDefault="00AF6F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Banca: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Trezoreria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Stat</w:t>
            </w:r>
          </w:p>
        </w:tc>
      </w:tr>
      <w:tr w:rsidR="00AE6DD4" w14:paraId="3B380215" w14:textId="77777777" w:rsidTr="008F4991">
        <w:trPr>
          <w:trHeight w:val="327"/>
        </w:trPr>
        <w:tc>
          <w:tcPr>
            <w:tcW w:w="508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9B3883" w14:textId="77777777" w:rsidR="00AE6DD4" w:rsidRDefault="00AF6FC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IBAN: </w:t>
            </w:r>
          </w:p>
        </w:tc>
        <w:tc>
          <w:tcPr>
            <w:tcW w:w="481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D3CBA3" w14:textId="77777777" w:rsidR="00AE6DD4" w:rsidRDefault="00AF6F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IBAN: </w:t>
            </w:r>
          </w:p>
        </w:tc>
      </w:tr>
      <w:tr w:rsidR="00AE6DD4" w14:paraId="39BDAF21" w14:textId="77777777" w:rsidTr="008F4991">
        <w:trPr>
          <w:trHeight w:val="307"/>
        </w:trPr>
        <w:tc>
          <w:tcPr>
            <w:tcW w:w="508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B4BF9C" w14:textId="77777777" w:rsidR="00AE6DD4" w:rsidRDefault="00AF6F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Tel: </w:t>
            </w:r>
          </w:p>
        </w:tc>
        <w:tc>
          <w:tcPr>
            <w:tcW w:w="481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27B7AA" w14:textId="77777777" w:rsidR="00AE6DD4" w:rsidRDefault="00AF6F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Tel: </w:t>
            </w:r>
          </w:p>
        </w:tc>
      </w:tr>
      <w:tr w:rsidR="00AE6DD4" w14:paraId="4B31376D" w14:textId="77777777" w:rsidTr="008F4991">
        <w:trPr>
          <w:trHeight w:val="443"/>
        </w:trPr>
        <w:tc>
          <w:tcPr>
            <w:tcW w:w="508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F44B92" w14:textId="77777777" w:rsidR="00AE6DD4" w:rsidRDefault="00AF6F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E-mail: drumulcucuetni@gmail.com</w:t>
            </w:r>
          </w:p>
        </w:tc>
        <w:tc>
          <w:tcPr>
            <w:tcW w:w="481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03FDEE" w14:textId="3EE0A1DE" w:rsidR="00AE6DD4" w:rsidRDefault="00AF6F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E-mail: </w:t>
            </w:r>
            <w:r w:rsidR="00AD7282" w:rsidRPr="00AD72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consiliul.raional-singerei@apl.gov.md        </w:t>
            </w:r>
          </w:p>
        </w:tc>
      </w:tr>
      <w:tr w:rsidR="00AE6DD4" w14:paraId="5E1CBC9C" w14:textId="77777777" w:rsidTr="008F4991">
        <w:trPr>
          <w:trHeight w:val="466"/>
        </w:trPr>
        <w:tc>
          <w:tcPr>
            <w:tcW w:w="508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2831A2" w14:textId="77777777" w:rsidR="00AE6DD4" w:rsidRDefault="00AF6F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Director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executiv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1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04E6F3" w14:textId="77777777" w:rsidR="00AE6DD4" w:rsidRDefault="00AF6FCD" w:rsidP="008F49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Președintele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raionului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8F49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13443" w14:paraId="6B5419D5" w14:textId="77777777">
        <w:trPr>
          <w:trHeight w:val="810"/>
        </w:trPr>
        <w:tc>
          <w:tcPr>
            <w:tcW w:w="508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0DBFE4" w14:textId="77777777" w:rsidR="00313443" w:rsidRDefault="003134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87444E" w14:textId="77777777" w:rsidR="00313443" w:rsidRDefault="003134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6DD4" w14:paraId="1510DBFF" w14:textId="77777777">
        <w:trPr>
          <w:trHeight w:val="810"/>
        </w:trPr>
        <w:tc>
          <w:tcPr>
            <w:tcW w:w="508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7C9FB1" w14:textId="77777777" w:rsidR="00AE6DD4" w:rsidRDefault="00AF6F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 Viorel  PRISACARI</w:t>
            </w:r>
          </w:p>
        </w:tc>
        <w:tc>
          <w:tcPr>
            <w:tcW w:w="481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06F5CF" w14:textId="77777777" w:rsidR="00AE6DD4" w:rsidRDefault="00AF6F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  <w:r w:rsidR="008F4991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 Cristian CAINARI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</w:t>
            </w:r>
          </w:p>
        </w:tc>
      </w:tr>
      <w:tr w:rsidR="00AE6DD4" w14:paraId="5CAE80D8" w14:textId="77777777">
        <w:trPr>
          <w:trHeight w:val="540"/>
        </w:trPr>
        <w:tc>
          <w:tcPr>
            <w:tcW w:w="508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D4784A" w14:textId="77777777" w:rsidR="00AE6DD4" w:rsidRDefault="00AF6F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L.Ș.</w:t>
            </w:r>
          </w:p>
        </w:tc>
        <w:tc>
          <w:tcPr>
            <w:tcW w:w="481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1780A1" w14:textId="77777777" w:rsidR="00AE6DD4" w:rsidRDefault="00AF6F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L.Ș.</w:t>
            </w:r>
          </w:p>
        </w:tc>
      </w:tr>
    </w:tbl>
    <w:p w14:paraId="2D91CF16" w14:textId="77777777" w:rsidR="00AE6DD4" w:rsidRDefault="00AE6DD4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AE6DD4" w:rsidSect="007A7C35">
      <w:headerReference w:type="default" r:id="rId8"/>
      <w:pgSz w:w="12240" w:h="15840"/>
      <w:pgMar w:top="567" w:right="851" w:bottom="567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381C23" w14:textId="77777777" w:rsidR="00A379D0" w:rsidRDefault="00A379D0">
      <w:pPr>
        <w:spacing w:line="240" w:lineRule="auto"/>
      </w:pPr>
      <w:r>
        <w:separator/>
      </w:r>
    </w:p>
  </w:endnote>
  <w:endnote w:type="continuationSeparator" w:id="0">
    <w:p w14:paraId="379751EA" w14:textId="77777777" w:rsidR="00A379D0" w:rsidRDefault="00A379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32E02909-3212-49B6-BF34-A67F057C214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FE014F73-D234-40EF-BD55-9DEBEA1DAF0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B5363F" w14:textId="77777777" w:rsidR="00A379D0" w:rsidRDefault="00A379D0">
      <w:r>
        <w:separator/>
      </w:r>
    </w:p>
  </w:footnote>
  <w:footnote w:type="continuationSeparator" w:id="0">
    <w:p w14:paraId="436E21B4" w14:textId="77777777" w:rsidR="00A379D0" w:rsidRDefault="00A379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8120CA" w14:textId="77777777" w:rsidR="00AE6DD4" w:rsidRDefault="00AF6FCD">
    <w:r>
      <w:rPr>
        <w:noProof/>
        <w:lang w:val="ru-RU"/>
      </w:rPr>
      <w:drawing>
        <wp:anchor distT="114300" distB="114300" distL="114300" distR="114300" simplePos="0" relativeHeight="251659264" behindDoc="0" locked="0" layoutInCell="1" allowOverlap="1" wp14:anchorId="589100F5" wp14:editId="4DDE9C15">
          <wp:simplePos x="0" y="0"/>
          <wp:positionH relativeFrom="column">
            <wp:posOffset>238125</wp:posOffset>
          </wp:positionH>
          <wp:positionV relativeFrom="paragraph">
            <wp:posOffset>-342265</wp:posOffset>
          </wp:positionV>
          <wp:extent cx="6115050" cy="96520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050" cy="965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F205925"/>
    <w:multiLevelType w:val="multilevel"/>
    <w:tmpl w:val="BF205925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CF092B84"/>
    <w:multiLevelType w:val="multilevel"/>
    <w:tmpl w:val="CF092B8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9ADCABA"/>
    <w:multiLevelType w:val="multilevel"/>
    <w:tmpl w:val="24261E3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sz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DD4"/>
    <w:rsid w:val="00044DB4"/>
    <w:rsid w:val="00167EC4"/>
    <w:rsid w:val="00313443"/>
    <w:rsid w:val="00506F9E"/>
    <w:rsid w:val="007A7C35"/>
    <w:rsid w:val="008F4991"/>
    <w:rsid w:val="0096031A"/>
    <w:rsid w:val="00A379D0"/>
    <w:rsid w:val="00AD7282"/>
    <w:rsid w:val="00AE6DD4"/>
    <w:rsid w:val="00AF6FCD"/>
    <w:rsid w:val="00B94A19"/>
    <w:rsid w:val="00D36BCC"/>
    <w:rsid w:val="00DC186B"/>
    <w:rsid w:val="39A2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EDCA11"/>
  <w15:docId w15:val="{3CEE9983-0399-4579-BBA4-6BD5EB49F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76" w:lineRule="auto"/>
    </w:pPr>
    <w:rPr>
      <w:sz w:val="22"/>
      <w:szCs w:val="22"/>
      <w:lang w:val="en"/>
    </w:rPr>
  </w:style>
  <w:style w:type="paragraph" w:styleId="1">
    <w:name w:val="heading 1"/>
    <w:basedOn w:val="a"/>
    <w:next w:val="a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1">
    <w:name w:val="_Style 11"/>
    <w:basedOn w:val="TableNormal"/>
    <w:qFormat/>
    <w:tblPr/>
  </w:style>
  <w:style w:type="table" w:customStyle="1" w:styleId="Style13">
    <w:name w:val="_Style 13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Normal (Web)"/>
    <w:basedOn w:val="a"/>
    <w:uiPriority w:val="99"/>
    <w:rsid w:val="00313443"/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99"/>
    <w:rsid w:val="003134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3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p2MT8i0NdaH7Gq/XBNwUHySxFQ==">CgMxLjAyDmgud2Zwbmc4dW8ydXZpMg1oLmVzYjRiZGl2bTZkMg5oLmtmbWlwb3hsdTRiZDINaC5lYmUxZGdwM2NmbDIOaC53ZWo0cnZva2l3emIyDmgudm5jZ2FmOTI5bHoyMg5oLjhmNzhqY2cxN2FrcTIOaC5kZHVhY25nMzlybDkyDmguYjRwYWhzNXN5cWh6Mg1oLmQ0cTZobnF1eXYyOAByITFMZTFOekM0Sm51Z2VFaHdqcHczNWdvMGZLSVBwT2VEbw==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877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Iulian Erimei</dc:creator>
  <cp:lastModifiedBy>Mihai Fecăuțeanu</cp:lastModifiedBy>
  <cp:revision>2</cp:revision>
  <cp:lastPrinted>2026-10-05T08:32:00Z</cp:lastPrinted>
  <dcterms:created xsi:type="dcterms:W3CDTF">2026-10-05T08:32:00Z</dcterms:created>
  <dcterms:modified xsi:type="dcterms:W3CDTF">2026-10-05T08:32:00Z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640F997CD4C7490797BA304151D008FE_13</vt:lpwstr>
  </property>
</Properties>
</file>